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407-ПП/3865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3865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4513,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4513,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407-ПП/3865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16:38:05.269;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16:38:05.269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